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117FF" w14:textId="32FD15D8" w:rsidR="00C40B1E" w:rsidRPr="009F583A" w:rsidRDefault="00BB0987" w:rsidP="00C40B1E">
      <w:pPr>
        <w:pStyle w:val="Bedrijfsnaam"/>
      </w:pPr>
      <w:r>
        <w:t>Groep 8 van de St. Martinusschool Vlodrop organiseert</w:t>
      </w:r>
    </w:p>
    <w:p w14:paraId="35E27EF5" w14:textId="1BE27C90" w:rsidR="00C40B1E" w:rsidRPr="009F583A" w:rsidRDefault="00BB0987" w:rsidP="00470EA4">
      <w:r>
        <w:t>Anders dan anders</w:t>
      </w:r>
    </w:p>
    <w:p w14:paraId="4D2D575E" w14:textId="7D9FA339" w:rsidR="00C40B1E" w:rsidRPr="00B929E3" w:rsidRDefault="00BB0987" w:rsidP="00C40B1E">
      <w:pPr>
        <w:pStyle w:val="Kop1"/>
        <w:rPr>
          <w:sz w:val="80"/>
          <w:szCs w:val="80"/>
        </w:rPr>
      </w:pPr>
      <w:r w:rsidRPr="00B929E3">
        <w:rPr>
          <w:sz w:val="80"/>
          <w:szCs w:val="80"/>
        </w:rPr>
        <w:t>Kerst – Inn</w:t>
      </w:r>
    </w:p>
    <w:p w14:paraId="2CAD70DD" w14:textId="5B01AB6F" w:rsidR="00BB0987" w:rsidRDefault="00BB0987" w:rsidP="00BB0987">
      <w:pPr>
        <w:pStyle w:val="Kop1"/>
        <w:rPr>
          <w:sz w:val="56"/>
          <w:szCs w:val="56"/>
          <w:u w:val="single"/>
        </w:rPr>
      </w:pPr>
      <w:r w:rsidRPr="00BB0987">
        <w:rPr>
          <w:sz w:val="56"/>
          <w:szCs w:val="56"/>
          <w:u w:val="single"/>
        </w:rPr>
        <w:t>Online</w:t>
      </w:r>
    </w:p>
    <w:p w14:paraId="2EE59AAF" w14:textId="0BD4E97E" w:rsidR="00BB0987" w:rsidRDefault="00BB0987" w:rsidP="00775D3B">
      <w:r>
        <w:t>Hela</w:t>
      </w:r>
      <w:r w:rsidR="00D7549D">
        <w:t>as heeft het coronavirus nog steeds de hele wereld in zijn macht</w:t>
      </w:r>
      <w:r w:rsidR="00775D3B">
        <w:t xml:space="preserve"> en heeft dit ook op onze school de nodige gevolgen, ook voor onze kerstactiviteiten. N</w:t>
      </w:r>
      <w:r>
        <w:t>atuurlijk laten wij onze jaarlijkse kerst-</w:t>
      </w:r>
      <w:proofErr w:type="spellStart"/>
      <w:r>
        <w:t>inn</w:t>
      </w:r>
      <w:proofErr w:type="spellEnd"/>
      <w:r>
        <w:t xml:space="preserve"> niet zomaar voorbij gaan. Om toch een leuke bijdrage op te kunnen halen voor het schoolverlaterskamp houden wij een online verkoop.</w:t>
      </w:r>
      <w:r w:rsidR="00775D3B">
        <w:t xml:space="preserve"> </w:t>
      </w:r>
      <w:r w:rsidR="00352C78">
        <w:t>Op de achterkant van deze</w:t>
      </w:r>
      <w:r w:rsidR="00775D3B">
        <w:t xml:space="preserve"> brief</w:t>
      </w:r>
      <w:r>
        <w:t xml:space="preserve"> vindt u de knutselwerken die groep 8 verkoopt</w:t>
      </w:r>
      <w:r w:rsidR="00AC5DD2">
        <w:t xml:space="preserve"> met een bestelformulier erbij.</w:t>
      </w:r>
    </w:p>
    <w:p w14:paraId="3E9AA417" w14:textId="4D95E7FD" w:rsidR="00BB0987" w:rsidRDefault="00BB0987" w:rsidP="00E74552"/>
    <w:p w14:paraId="0AF1A264" w14:textId="1977F432" w:rsidR="00BB0987" w:rsidRDefault="00BB0987" w:rsidP="00E74552">
      <w:r>
        <w:t>Hoe leuk zou het zijn</w:t>
      </w:r>
      <w:r w:rsidR="00B929E3">
        <w:t xml:space="preserve"> als</w:t>
      </w:r>
      <w:r>
        <w:t xml:space="preserve"> deze knutselwerkjes met kerst bij u in huis staan en er, ondanks alles, een gezellige kerstsfeer van maken. </w:t>
      </w:r>
    </w:p>
    <w:p w14:paraId="75249866" w14:textId="17F787B4" w:rsidR="00B929E3" w:rsidRDefault="00B929E3" w:rsidP="00E74552"/>
    <w:p w14:paraId="0E1DC79B" w14:textId="01CFE862" w:rsidR="00B929E3" w:rsidRPr="00B929E3" w:rsidRDefault="00B929E3" w:rsidP="00E74552">
      <w:pPr>
        <w:rPr>
          <w:sz w:val="32"/>
          <w:szCs w:val="32"/>
        </w:rPr>
      </w:pPr>
      <w:r w:rsidRPr="00B929E3">
        <w:rPr>
          <w:sz w:val="32"/>
          <w:szCs w:val="32"/>
        </w:rPr>
        <w:t>Bestel daarom nu!</w:t>
      </w:r>
    </w:p>
    <w:p w14:paraId="00AB1E97" w14:textId="77777777" w:rsidR="00BB0987" w:rsidRDefault="00BB0987" w:rsidP="00E74552"/>
    <w:p w14:paraId="6623119C" w14:textId="77777777" w:rsidR="000213C1" w:rsidRDefault="00BB0987" w:rsidP="000213C1">
      <w:r>
        <w:t xml:space="preserve">U kunt een bestelling doorgeven door middel van het invullen van het </w:t>
      </w:r>
      <w:r w:rsidR="00AC5DD2">
        <w:t>bestelformulier</w:t>
      </w:r>
      <w:r w:rsidR="00B929E3">
        <w:t xml:space="preserve"> en deze in de brievenbus van de school te stoppen</w:t>
      </w:r>
      <w:r>
        <w:t xml:space="preserve"> of een mailtje sturen </w:t>
      </w:r>
      <w:r w:rsidR="00B929E3">
        <w:t xml:space="preserve"> met u</w:t>
      </w:r>
      <w:r w:rsidR="001C4B4D">
        <w:t>w</w:t>
      </w:r>
      <w:r w:rsidR="00B929E3">
        <w:t xml:space="preserve"> bestelling </w:t>
      </w:r>
      <w:r>
        <w:t xml:space="preserve">naar: </w:t>
      </w:r>
      <w:hyperlink r:id="rId7" w:history="1">
        <w:r w:rsidRPr="00BE062F">
          <w:rPr>
            <w:rStyle w:val="Hyperlink"/>
          </w:rPr>
          <w:t>evelienevers@swalmenroer.nl</w:t>
        </w:r>
      </w:hyperlink>
      <w:r w:rsidR="00B929E3">
        <w:t xml:space="preserve"> </w:t>
      </w:r>
    </w:p>
    <w:p w14:paraId="350BBCB4" w14:textId="4B611302" w:rsidR="00B929E3" w:rsidRDefault="00B929E3" w:rsidP="000213C1">
      <w:r>
        <w:t xml:space="preserve">Geef in dit mailtje aan welk knutselwerk en het aantal dat u graag wilt ontvangen, uw naam, adres, en telefoonnummer. </w:t>
      </w:r>
    </w:p>
    <w:p w14:paraId="277F17DE" w14:textId="4CF52B14" w:rsidR="00BB0987" w:rsidRDefault="00BB0987" w:rsidP="00BB0987"/>
    <w:p w14:paraId="74827062" w14:textId="4DBE8CF8" w:rsidR="00BB0987" w:rsidRDefault="00BB0987" w:rsidP="00BB0987">
      <w:r>
        <w:t>Geef u</w:t>
      </w:r>
      <w:r w:rsidR="001C4B4D">
        <w:t>w</w:t>
      </w:r>
      <w:r>
        <w:t xml:space="preserve"> bestelling uiterlijk voor Maandag 7 december door!</w:t>
      </w:r>
    </w:p>
    <w:p w14:paraId="5CC2D070" w14:textId="38C33A18" w:rsidR="00B929E3" w:rsidRDefault="00B929E3" w:rsidP="00BB0987"/>
    <w:p w14:paraId="349889A7" w14:textId="618569BC" w:rsidR="00B929E3" w:rsidRDefault="00B929E3" w:rsidP="00BB0987">
      <w:r>
        <w:t>Wij zorgen dan dat de knutselwerkjes tussen 14 december en 17 december</w:t>
      </w:r>
      <w:r w:rsidR="001C4B4D">
        <w:t xml:space="preserve"> </w:t>
      </w:r>
      <w:proofErr w:type="spellStart"/>
      <w:r w:rsidR="00F53E07">
        <w:t>C</w:t>
      </w:r>
      <w:r w:rsidR="001C4B4D">
        <w:t>oronapro</w:t>
      </w:r>
      <w:r w:rsidR="000213C1">
        <w:t>of</w:t>
      </w:r>
      <w:proofErr w:type="spellEnd"/>
      <w:r>
        <w:t xml:space="preserve"> bij u thuis worden bezorgd. </w:t>
      </w:r>
      <w:r w:rsidR="00775D3B">
        <w:t xml:space="preserve">Wij vragen u het geld, contant in een envelop, klaar te hebben liggen in deze week. </w:t>
      </w:r>
    </w:p>
    <w:p w14:paraId="38596F81" w14:textId="5A178AC4" w:rsidR="00775D3B" w:rsidRDefault="00775D3B" w:rsidP="00BB0987"/>
    <w:p w14:paraId="2120683D" w14:textId="77777777" w:rsidR="00775D3B" w:rsidRPr="00775D3B" w:rsidRDefault="00775D3B" w:rsidP="00BB0987">
      <w:pPr>
        <w:rPr>
          <w:sz w:val="28"/>
          <w:szCs w:val="28"/>
        </w:rPr>
      </w:pPr>
      <w:r w:rsidRPr="00775D3B">
        <w:rPr>
          <w:sz w:val="28"/>
          <w:szCs w:val="28"/>
        </w:rPr>
        <w:t>Bedankt voor uw bestelling en wij wensen u alvast:</w:t>
      </w:r>
    </w:p>
    <w:p w14:paraId="5433786A" w14:textId="394EA9D5" w:rsidR="00775D3B" w:rsidRPr="00775D3B" w:rsidRDefault="00775D3B" w:rsidP="00BB0987">
      <w:pPr>
        <w:rPr>
          <w:sz w:val="28"/>
          <w:szCs w:val="28"/>
        </w:rPr>
      </w:pPr>
      <w:r w:rsidRPr="00775D3B">
        <w:rPr>
          <w:sz w:val="28"/>
          <w:szCs w:val="28"/>
        </w:rPr>
        <w:t xml:space="preserve"> Hele fijne feestdagen!</w:t>
      </w:r>
    </w:p>
    <w:p w14:paraId="79EC7AE8" w14:textId="597D91DE" w:rsidR="00654A9A" w:rsidRPr="00654A9A" w:rsidRDefault="00654A9A" w:rsidP="00BB0987">
      <w:pPr>
        <w:rPr>
          <w:rFonts w:ascii="Arial Black" w:hAnsi="Arial Black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69B687D" wp14:editId="56CE56E6">
            <wp:simplePos x="0" y="0"/>
            <wp:positionH relativeFrom="column">
              <wp:posOffset>-201930</wp:posOffset>
            </wp:positionH>
            <wp:positionV relativeFrom="paragraph">
              <wp:posOffset>-1972310</wp:posOffset>
            </wp:positionV>
            <wp:extent cx="1990534" cy="2256790"/>
            <wp:effectExtent l="0" t="0" r="0" b="0"/>
            <wp:wrapNone/>
            <wp:docPr id="1" name="Afbeelding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34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C1FA035" wp14:editId="5A1CBF26">
            <wp:simplePos x="0" y="0"/>
            <wp:positionH relativeFrom="margin">
              <wp:posOffset>4889500</wp:posOffset>
            </wp:positionH>
            <wp:positionV relativeFrom="paragraph">
              <wp:posOffset>-1734185</wp:posOffset>
            </wp:positionV>
            <wp:extent cx="1492303" cy="1504950"/>
            <wp:effectExtent l="0" t="0" r="0" b="0"/>
            <wp:wrapNone/>
            <wp:docPr id="3" name="Afbeelding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6" b="40348"/>
                    <a:stretch/>
                  </pic:blipFill>
                  <pic:spPr bwMode="auto">
                    <a:xfrm>
                      <a:off x="0" y="0"/>
                      <a:ext cx="1492303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C1F11E8" wp14:editId="3ECB009B">
            <wp:simplePos x="0" y="0"/>
            <wp:positionH relativeFrom="column">
              <wp:posOffset>3465195</wp:posOffset>
            </wp:positionH>
            <wp:positionV relativeFrom="paragraph">
              <wp:posOffset>-2353310</wp:posOffset>
            </wp:positionV>
            <wp:extent cx="1704975" cy="1704975"/>
            <wp:effectExtent l="0" t="0" r="9525" b="9525"/>
            <wp:wrapNone/>
            <wp:docPr id="2" name="Afbeelding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213C1">
        <w:t xml:space="preserve">              </w:t>
      </w:r>
      <w:r w:rsidRPr="00654A9A">
        <w:rPr>
          <w:rFonts w:ascii="Arial Black" w:hAnsi="Arial Black"/>
        </w:rPr>
        <w:t>5 kerstlolly’s of een pakje van</w:t>
      </w:r>
    </w:p>
    <w:p w14:paraId="7A453B50" w14:textId="1826A0F7" w:rsidR="00775D3B" w:rsidRPr="00654A9A" w:rsidRDefault="00654A9A" w:rsidP="00654A9A">
      <w:pPr>
        <w:ind w:left="4320" w:firstLine="720"/>
        <w:rPr>
          <w:rFonts w:ascii="Arial Black" w:hAnsi="Arial Black"/>
        </w:rPr>
      </w:pPr>
      <w:r w:rsidRPr="00654A9A">
        <w:rPr>
          <w:rFonts w:ascii="Arial Black" w:hAnsi="Arial Black"/>
        </w:rPr>
        <w:t xml:space="preserve"> 10 kerstkoekjes leuk verpakt </w:t>
      </w:r>
    </w:p>
    <w:p w14:paraId="7B71AB2C" w14:textId="2F462C74" w:rsidR="00654A9A" w:rsidRPr="00654A9A" w:rsidRDefault="00654A9A" w:rsidP="000213C1">
      <w:pPr>
        <w:tabs>
          <w:tab w:val="left" w:pos="6840"/>
        </w:tabs>
        <w:jc w:val="left"/>
        <w:rPr>
          <w:rFonts w:ascii="Arial Black" w:hAnsi="Arial Black"/>
        </w:rPr>
      </w:pPr>
      <w:r w:rsidRPr="00654A9A">
        <w:rPr>
          <w:rFonts w:ascii="Arial Black" w:hAnsi="Arial Black"/>
        </w:rPr>
        <w:t xml:space="preserve">Kerststerren van hout met </w:t>
      </w:r>
      <w:r w:rsidR="000213C1">
        <w:rPr>
          <w:rFonts w:ascii="Arial Black" w:hAnsi="Arial Black"/>
        </w:rPr>
        <w:t xml:space="preserve">                                            €5,- per pakje</w:t>
      </w:r>
    </w:p>
    <w:p w14:paraId="351B7796" w14:textId="603FAEB7" w:rsidR="00BB0987" w:rsidRPr="00654A9A" w:rsidRDefault="00654A9A" w:rsidP="00654A9A">
      <w:pPr>
        <w:jc w:val="left"/>
        <w:rPr>
          <w:rFonts w:ascii="Arial Black" w:hAnsi="Arial Black"/>
        </w:rPr>
      </w:pPr>
      <w:r w:rsidRPr="00654A9A">
        <w:rPr>
          <w:rFonts w:ascii="Arial Black" w:hAnsi="Arial Black"/>
        </w:rPr>
        <w:t xml:space="preserve">   een stukje groen erop</w:t>
      </w:r>
    </w:p>
    <w:p w14:paraId="0B23C589" w14:textId="391470FF" w:rsidR="00654A9A" w:rsidRPr="000213C1" w:rsidRDefault="000213C1" w:rsidP="000213C1">
      <w:pPr>
        <w:tabs>
          <w:tab w:val="left" w:pos="1425"/>
          <w:tab w:val="center" w:pos="4660"/>
        </w:tabs>
        <w:jc w:val="left"/>
        <w:rPr>
          <w:rFonts w:ascii="Arial Black" w:hAnsi="Arial Black"/>
        </w:rPr>
      </w:pPr>
      <w:r>
        <w:t xml:space="preserve">           </w:t>
      </w:r>
      <w:r w:rsidRPr="000213C1">
        <w:rPr>
          <w:rFonts w:ascii="Arial Black" w:hAnsi="Arial Black"/>
        </w:rPr>
        <w:t>€ 4</w:t>
      </w:r>
      <w:r>
        <w:rPr>
          <w:rFonts w:ascii="Arial Black" w:hAnsi="Arial Black"/>
        </w:rPr>
        <w:t xml:space="preserve">,- per stuk </w:t>
      </w:r>
      <w:r w:rsidRPr="000213C1">
        <w:rPr>
          <w:rFonts w:ascii="Arial Black" w:hAnsi="Arial Black"/>
        </w:rPr>
        <w:tab/>
      </w:r>
      <w:r w:rsidRPr="000213C1">
        <w:rPr>
          <w:rFonts w:ascii="Arial Black" w:hAnsi="Arial Black"/>
        </w:rPr>
        <w:tab/>
      </w:r>
      <w:r w:rsidRPr="000213C1">
        <w:rPr>
          <w:rFonts w:ascii="Arial Black" w:hAnsi="Arial Black"/>
        </w:rPr>
        <w:tab/>
      </w:r>
    </w:p>
    <w:p w14:paraId="70930E4A" w14:textId="0165D4F9" w:rsidR="00654A9A" w:rsidRPr="00654A9A" w:rsidRDefault="00654A9A" w:rsidP="00654A9A"/>
    <w:p w14:paraId="6C8DBC2B" w14:textId="6564AC15" w:rsidR="00654A9A" w:rsidRPr="00654A9A" w:rsidRDefault="00654A9A" w:rsidP="00654A9A">
      <w:r>
        <w:rPr>
          <w:noProof/>
        </w:rPr>
        <w:drawing>
          <wp:anchor distT="0" distB="0" distL="114300" distR="114300" simplePos="0" relativeHeight="251667456" behindDoc="1" locked="0" layoutInCell="1" allowOverlap="1" wp14:anchorId="33017416" wp14:editId="070AE40E">
            <wp:simplePos x="0" y="0"/>
            <wp:positionH relativeFrom="margin">
              <wp:posOffset>3769995</wp:posOffset>
            </wp:positionH>
            <wp:positionV relativeFrom="paragraph">
              <wp:posOffset>102870</wp:posOffset>
            </wp:positionV>
            <wp:extent cx="1552698" cy="1161771"/>
            <wp:effectExtent l="0" t="0" r="0" b="635"/>
            <wp:wrapNone/>
            <wp:docPr id="10" name="Afbeelding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98" cy="11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28E67" w14:textId="042446CE" w:rsidR="00654A9A" w:rsidRPr="00654A9A" w:rsidRDefault="00654A9A" w:rsidP="00654A9A"/>
    <w:p w14:paraId="5027B7D2" w14:textId="16F65174" w:rsidR="00654A9A" w:rsidRPr="00654A9A" w:rsidRDefault="00654A9A" w:rsidP="00654A9A">
      <w:r w:rsidRPr="00654A9A">
        <w:drawing>
          <wp:anchor distT="0" distB="0" distL="114300" distR="114300" simplePos="0" relativeHeight="251664384" behindDoc="1" locked="0" layoutInCell="1" allowOverlap="1" wp14:anchorId="01809977" wp14:editId="3F5F56AC">
            <wp:simplePos x="0" y="0"/>
            <wp:positionH relativeFrom="margin">
              <wp:posOffset>1533525</wp:posOffset>
            </wp:positionH>
            <wp:positionV relativeFrom="paragraph">
              <wp:posOffset>12065</wp:posOffset>
            </wp:positionV>
            <wp:extent cx="1190625" cy="1190625"/>
            <wp:effectExtent l="0" t="0" r="9525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4DF60" w14:textId="23B10103" w:rsidR="00654A9A" w:rsidRPr="00654A9A" w:rsidRDefault="00654A9A" w:rsidP="00654A9A"/>
    <w:p w14:paraId="413270FD" w14:textId="53252BFD" w:rsidR="00654A9A" w:rsidRPr="00654A9A" w:rsidRDefault="00654A9A" w:rsidP="00654A9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26695FA" wp14:editId="5312B614">
            <wp:simplePos x="0" y="0"/>
            <wp:positionH relativeFrom="margin">
              <wp:posOffset>2665095</wp:posOffset>
            </wp:positionH>
            <wp:positionV relativeFrom="paragraph">
              <wp:posOffset>11430</wp:posOffset>
            </wp:positionV>
            <wp:extent cx="1230725" cy="1390650"/>
            <wp:effectExtent l="0" t="0" r="7620" b="0"/>
            <wp:wrapNone/>
            <wp:docPr id="8" name="Afbeelding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95" cy="139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F9B86" w14:textId="7288CB62" w:rsidR="00654A9A" w:rsidRPr="00654A9A" w:rsidRDefault="00654A9A" w:rsidP="00654A9A">
      <w:pPr>
        <w:tabs>
          <w:tab w:val="left" w:pos="8100"/>
        </w:tabs>
        <w:jc w:val="left"/>
        <w:rPr>
          <w:b/>
          <w:bCs/>
        </w:rPr>
      </w:pPr>
      <w:r w:rsidRPr="00654A9A">
        <w:rPr>
          <w:b/>
          <w:bCs/>
        </w:rPr>
        <w:tab/>
      </w:r>
    </w:p>
    <w:p w14:paraId="7D8400BA" w14:textId="37F0A6CA" w:rsidR="00654A9A" w:rsidRDefault="00654A9A" w:rsidP="00654A9A">
      <w:r w:rsidRPr="00654A9A">
        <w:drawing>
          <wp:anchor distT="0" distB="0" distL="114300" distR="114300" simplePos="0" relativeHeight="251668480" behindDoc="1" locked="0" layoutInCell="1" allowOverlap="1" wp14:anchorId="6E4ACE7A" wp14:editId="50CBA17D">
            <wp:simplePos x="0" y="0"/>
            <wp:positionH relativeFrom="column">
              <wp:posOffset>4293870</wp:posOffset>
            </wp:positionH>
            <wp:positionV relativeFrom="paragraph">
              <wp:posOffset>113030</wp:posOffset>
            </wp:positionV>
            <wp:extent cx="1441491" cy="1057275"/>
            <wp:effectExtent l="0" t="0" r="635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2" b="31276"/>
                    <a:stretch/>
                  </pic:blipFill>
                  <pic:spPr bwMode="auto">
                    <a:xfrm>
                      <a:off x="0" y="0"/>
                      <a:ext cx="1449286" cy="106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A9A">
        <w:drawing>
          <wp:anchor distT="0" distB="0" distL="114300" distR="114300" simplePos="0" relativeHeight="251666432" behindDoc="1" locked="0" layoutInCell="1" allowOverlap="1" wp14:anchorId="1F7D4842" wp14:editId="059B4D04">
            <wp:simplePos x="0" y="0"/>
            <wp:positionH relativeFrom="margin">
              <wp:posOffset>512445</wp:posOffset>
            </wp:positionH>
            <wp:positionV relativeFrom="paragraph">
              <wp:posOffset>36830</wp:posOffset>
            </wp:positionV>
            <wp:extent cx="1057275" cy="1057275"/>
            <wp:effectExtent l="0" t="0" r="9525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FDB1E" w14:textId="2612DA15" w:rsidR="00654A9A" w:rsidRDefault="00654A9A" w:rsidP="00654A9A">
      <w:pPr>
        <w:tabs>
          <w:tab w:val="left" w:pos="5625"/>
        </w:tabs>
        <w:jc w:val="left"/>
      </w:pPr>
      <w:r>
        <w:tab/>
      </w:r>
    </w:p>
    <w:p w14:paraId="40FC923C" w14:textId="008F8708" w:rsidR="00654A9A" w:rsidRPr="00654A9A" w:rsidRDefault="00654A9A" w:rsidP="00654A9A"/>
    <w:p w14:paraId="19007F74" w14:textId="348C0FD6" w:rsidR="00654A9A" w:rsidRDefault="00654A9A" w:rsidP="00654A9A"/>
    <w:p w14:paraId="2F61D406" w14:textId="68FE0D58" w:rsidR="00654A9A" w:rsidRDefault="00654A9A" w:rsidP="00654A9A"/>
    <w:p w14:paraId="122AADA4" w14:textId="5C62C4AE" w:rsidR="00654A9A" w:rsidRDefault="00654A9A" w:rsidP="00654A9A">
      <w:pPr>
        <w:tabs>
          <w:tab w:val="left" w:pos="6690"/>
        </w:tabs>
        <w:jc w:val="left"/>
      </w:pPr>
      <w:r>
        <w:tab/>
      </w:r>
    </w:p>
    <w:p w14:paraId="6505FE4A" w14:textId="1AC1F9C8" w:rsidR="00654A9A" w:rsidRPr="00654A9A" w:rsidRDefault="00654A9A" w:rsidP="00654A9A"/>
    <w:p w14:paraId="43A08741" w14:textId="1B3ED383" w:rsidR="00654A9A" w:rsidRDefault="00654A9A" w:rsidP="00654A9A"/>
    <w:p w14:paraId="22C849EF" w14:textId="469F35EF" w:rsidR="00654A9A" w:rsidRDefault="00654A9A" w:rsidP="00654A9A"/>
    <w:p w14:paraId="57DD7973" w14:textId="4B4C4939" w:rsidR="00654A9A" w:rsidRDefault="00654A9A" w:rsidP="00654A9A">
      <w:pPr>
        <w:tabs>
          <w:tab w:val="left" w:pos="2370"/>
          <w:tab w:val="center" w:pos="4660"/>
        </w:tabs>
        <w:jc w:val="left"/>
        <w:rPr>
          <w:rFonts w:ascii="Arial Black" w:hAnsi="Arial Black"/>
        </w:rPr>
      </w:pPr>
      <w:r>
        <w:t xml:space="preserve">                       </w:t>
      </w:r>
      <w:r w:rsidRPr="00654A9A">
        <w:rPr>
          <w:rFonts w:ascii="Arial Black" w:hAnsi="Arial Black"/>
        </w:rPr>
        <w:t>Een pakketje van 5 verschillende kerstkaarten met envelop</w:t>
      </w:r>
      <w:r w:rsidRPr="00654A9A">
        <w:rPr>
          <w:rFonts w:ascii="Arial Black" w:hAnsi="Arial Black"/>
        </w:rPr>
        <w:tab/>
      </w:r>
      <w:r w:rsidRPr="00654A9A">
        <w:rPr>
          <w:rFonts w:ascii="Arial Black" w:hAnsi="Arial Black"/>
        </w:rPr>
        <w:tab/>
      </w:r>
      <w:r w:rsidRPr="00654A9A">
        <w:rPr>
          <w:rFonts w:ascii="Arial Black" w:hAnsi="Arial Black"/>
        </w:rPr>
        <w:tab/>
      </w:r>
      <w:r w:rsidR="000213C1">
        <w:rPr>
          <w:rFonts w:ascii="Arial Black" w:hAnsi="Arial Black"/>
        </w:rPr>
        <w:t>€4,- per pakketje</w:t>
      </w:r>
    </w:p>
    <w:p w14:paraId="69FA06D1" w14:textId="4264EADD" w:rsidR="00654A9A" w:rsidRPr="00654A9A" w:rsidRDefault="00654A9A" w:rsidP="00654A9A">
      <w:pPr>
        <w:rPr>
          <w:rFonts w:ascii="Arial Black" w:hAnsi="Arial Black"/>
        </w:rPr>
      </w:pPr>
    </w:p>
    <w:p w14:paraId="4EC4A0D5" w14:textId="348F30D7" w:rsidR="00654A9A" w:rsidRPr="00654A9A" w:rsidRDefault="00654A9A" w:rsidP="00654A9A">
      <w:pPr>
        <w:rPr>
          <w:rFonts w:ascii="Arial Black" w:hAnsi="Arial Black"/>
        </w:rPr>
      </w:pPr>
    </w:p>
    <w:p w14:paraId="55868916" w14:textId="4729ED35" w:rsidR="000213C1" w:rsidRDefault="000213C1" w:rsidP="000213C1">
      <w:pPr>
        <w:tabs>
          <w:tab w:val="left" w:pos="6375"/>
        </w:tabs>
        <w:jc w:val="left"/>
        <w:rPr>
          <w:rFonts w:ascii="Arial Black" w:hAnsi="Arial Black"/>
        </w:rPr>
      </w:pPr>
      <w:r>
        <w:rPr>
          <w:rFonts w:ascii="Arial Black" w:hAnsi="Arial Black"/>
        </w:rPr>
        <w:t xml:space="preserve">Een pakketje van </w:t>
      </w:r>
      <w:r w:rsidR="00654A9A">
        <w:rPr>
          <w:rFonts w:ascii="Arial Black" w:hAnsi="Arial Black"/>
        </w:rPr>
        <w:t>5 verschillende</w:t>
      </w:r>
      <w:r>
        <w:rPr>
          <w:rFonts w:ascii="Arial Black" w:hAnsi="Arial Black"/>
        </w:rPr>
        <w:tab/>
      </w:r>
      <w:proofErr w:type="spellStart"/>
      <w:r>
        <w:rPr>
          <w:rFonts w:ascii="Arial Black" w:hAnsi="Arial Black"/>
        </w:rPr>
        <w:t>Opbergpot</w:t>
      </w:r>
      <w:proofErr w:type="spellEnd"/>
      <w:r>
        <w:rPr>
          <w:rFonts w:ascii="Arial Black" w:hAnsi="Arial Black"/>
        </w:rPr>
        <w:t xml:space="preserve"> met leuk </w:t>
      </w:r>
    </w:p>
    <w:p w14:paraId="705F9D69" w14:textId="1EB63A2D" w:rsidR="00654A9A" w:rsidRDefault="00654A9A" w:rsidP="00AC5DD2">
      <w:pPr>
        <w:tabs>
          <w:tab w:val="left" w:pos="6495"/>
          <w:tab w:val="left" w:pos="7755"/>
        </w:tabs>
        <w:jc w:val="left"/>
        <w:rPr>
          <w:rFonts w:ascii="Arial Black" w:hAnsi="Arial Black"/>
        </w:rPr>
      </w:pPr>
      <w:r>
        <w:rPr>
          <w:rFonts w:ascii="Arial Black" w:hAnsi="Arial Black"/>
        </w:rPr>
        <w:t xml:space="preserve"> kersthangers </w:t>
      </w:r>
      <w:r w:rsidR="000213C1">
        <w:rPr>
          <w:rFonts w:ascii="Arial Black" w:hAnsi="Arial Black"/>
        </w:rPr>
        <w:t>voor in de boom</w:t>
      </w:r>
      <w:r w:rsidR="00AC5DD2">
        <w:rPr>
          <w:rFonts w:ascii="Arial Black" w:hAnsi="Arial Black"/>
        </w:rPr>
        <w:t xml:space="preserve">                               </w:t>
      </w:r>
      <w:r w:rsidR="000213C1">
        <w:rPr>
          <w:rFonts w:ascii="Arial Black" w:hAnsi="Arial Black"/>
        </w:rPr>
        <w:t xml:space="preserve">         kersttafereeltjes</w:t>
      </w:r>
      <w:r w:rsidR="00AC5DD2">
        <w:rPr>
          <w:rFonts w:ascii="Arial Black" w:hAnsi="Arial Black"/>
        </w:rPr>
        <w:tab/>
      </w:r>
    </w:p>
    <w:p w14:paraId="1C7B30D0" w14:textId="1B8920B9" w:rsidR="00654A9A" w:rsidRDefault="00654A9A" w:rsidP="000213C1">
      <w:pPr>
        <w:tabs>
          <w:tab w:val="left" w:pos="1725"/>
        </w:tabs>
        <w:jc w:val="left"/>
        <w:rPr>
          <w:rFonts w:ascii="Arial Black" w:hAnsi="Arial Black"/>
        </w:rPr>
      </w:pPr>
      <w:r w:rsidRPr="00654A9A">
        <w:drawing>
          <wp:anchor distT="0" distB="0" distL="114300" distR="114300" simplePos="0" relativeHeight="251662336" behindDoc="1" locked="0" layoutInCell="1" allowOverlap="1" wp14:anchorId="77B1FA19" wp14:editId="3A975DB6">
            <wp:simplePos x="0" y="0"/>
            <wp:positionH relativeFrom="margin">
              <wp:posOffset>618490</wp:posOffset>
            </wp:positionH>
            <wp:positionV relativeFrom="paragraph">
              <wp:posOffset>1363345</wp:posOffset>
            </wp:positionV>
            <wp:extent cx="981075" cy="1556094"/>
            <wp:effectExtent l="0" t="0" r="0" b="635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556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A9A">
        <w:drawing>
          <wp:anchor distT="0" distB="0" distL="114300" distR="114300" simplePos="0" relativeHeight="251661312" behindDoc="1" locked="0" layoutInCell="1" allowOverlap="1" wp14:anchorId="41D557F6" wp14:editId="39690CF3">
            <wp:simplePos x="0" y="0"/>
            <wp:positionH relativeFrom="column">
              <wp:posOffset>-259080</wp:posOffset>
            </wp:positionH>
            <wp:positionV relativeFrom="paragraph">
              <wp:posOffset>490855</wp:posOffset>
            </wp:positionV>
            <wp:extent cx="1228725" cy="1842770"/>
            <wp:effectExtent l="0" t="0" r="9525" b="508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 xml:space="preserve">        </w:t>
      </w:r>
      <w:r w:rsidR="000213C1">
        <w:rPr>
          <w:rFonts w:ascii="Arial Black" w:hAnsi="Arial Black"/>
        </w:rPr>
        <w:t xml:space="preserve">€3,- per pakketje                                            </w:t>
      </w:r>
      <w:r w:rsidR="000213C1">
        <w:rPr>
          <w:rFonts w:ascii="Arial Black" w:hAnsi="Arial Black"/>
        </w:rPr>
        <w:tab/>
        <w:t xml:space="preserve">      €4,- per stuk</w:t>
      </w:r>
    </w:p>
    <w:p w14:paraId="18FC757E" w14:textId="529C12E5" w:rsidR="00654A9A" w:rsidRPr="00654A9A" w:rsidRDefault="000213C1" w:rsidP="00AC5DD2">
      <w:pPr>
        <w:tabs>
          <w:tab w:val="left" w:pos="7560"/>
        </w:tabs>
        <w:jc w:val="left"/>
        <w:rPr>
          <w:rFonts w:ascii="Arial Black" w:hAnsi="Arial Black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788B00A" wp14:editId="78147D9B">
            <wp:simplePos x="0" y="0"/>
            <wp:positionH relativeFrom="margin">
              <wp:posOffset>4065270</wp:posOffset>
            </wp:positionH>
            <wp:positionV relativeFrom="paragraph">
              <wp:posOffset>125730</wp:posOffset>
            </wp:positionV>
            <wp:extent cx="1299946" cy="242887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4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A9A">
        <w:drawing>
          <wp:anchor distT="0" distB="0" distL="114300" distR="114300" simplePos="0" relativeHeight="251663360" behindDoc="1" locked="0" layoutInCell="1" allowOverlap="1" wp14:anchorId="31DBC43C" wp14:editId="29F82795">
            <wp:simplePos x="0" y="0"/>
            <wp:positionH relativeFrom="margin">
              <wp:posOffset>1274445</wp:posOffset>
            </wp:positionH>
            <wp:positionV relativeFrom="paragraph">
              <wp:posOffset>15240</wp:posOffset>
            </wp:positionV>
            <wp:extent cx="1247775" cy="1489844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8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 xml:space="preserve">                                                                                           </w:t>
      </w:r>
    </w:p>
    <w:p w14:paraId="718883F2" w14:textId="050CAED7" w:rsidR="00654A9A" w:rsidRPr="00654A9A" w:rsidRDefault="00654A9A" w:rsidP="00654A9A">
      <w:pPr>
        <w:rPr>
          <w:rFonts w:ascii="Arial Black" w:hAnsi="Arial Black"/>
        </w:rPr>
      </w:pPr>
    </w:p>
    <w:p w14:paraId="732EDF83" w14:textId="6841926F" w:rsidR="00654A9A" w:rsidRDefault="00654A9A" w:rsidP="00654A9A">
      <w:pPr>
        <w:rPr>
          <w:rFonts w:ascii="Arial Black" w:hAnsi="Arial Black"/>
        </w:rPr>
      </w:pPr>
    </w:p>
    <w:p w14:paraId="369B9141" w14:textId="08BE010F" w:rsidR="00654A9A" w:rsidRDefault="00654A9A" w:rsidP="00654A9A">
      <w:pPr>
        <w:tabs>
          <w:tab w:val="left" w:pos="6555"/>
        </w:tabs>
        <w:jc w:val="left"/>
        <w:rPr>
          <w:rFonts w:ascii="Arial Black" w:hAnsi="Arial Black"/>
        </w:rPr>
      </w:pPr>
      <w:r>
        <w:rPr>
          <w:rFonts w:ascii="Arial Black" w:hAnsi="Arial Black"/>
        </w:rPr>
        <w:tab/>
      </w:r>
    </w:p>
    <w:p w14:paraId="377E44F1" w14:textId="2898AE1D" w:rsidR="002C3B6D" w:rsidRPr="002C3B6D" w:rsidRDefault="002C3B6D" w:rsidP="002C3B6D">
      <w:pPr>
        <w:pStyle w:val="Kop1"/>
        <w:rPr>
          <w:sz w:val="80"/>
          <w:szCs w:val="80"/>
        </w:rPr>
      </w:pPr>
      <w:r w:rsidRPr="002C3B6D">
        <w:rPr>
          <w:sz w:val="80"/>
          <w:szCs w:val="80"/>
        </w:rPr>
        <w:t>Bestelformulier</w:t>
      </w:r>
    </w:p>
    <w:p w14:paraId="2D3795CF" w14:textId="4722C333" w:rsidR="002C3B6D" w:rsidRDefault="002C3B6D" w:rsidP="002C3B6D">
      <w:pPr>
        <w:rPr>
          <w:b/>
          <w:bCs/>
          <w:sz w:val="28"/>
          <w:szCs w:val="28"/>
        </w:rPr>
      </w:pPr>
      <w:r w:rsidRPr="002C3B6D">
        <w:rPr>
          <w:b/>
          <w:bCs/>
          <w:sz w:val="28"/>
          <w:szCs w:val="28"/>
        </w:rPr>
        <w:t xml:space="preserve">Welke knutselwerkjes wilt u bestellen: </w:t>
      </w:r>
    </w:p>
    <w:p w14:paraId="1BA75033" w14:textId="3CD2B3FB" w:rsidR="002C3B6D" w:rsidRDefault="002C3B6D" w:rsidP="002C3B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(vul op het lijntje het aantal in dat u wenst te krijgen)</w:t>
      </w:r>
    </w:p>
    <w:p w14:paraId="542E6F1E" w14:textId="1469B09C" w:rsidR="002C3B6D" w:rsidRDefault="002C3B6D" w:rsidP="00F53E07">
      <w:pPr>
        <w:jc w:val="left"/>
      </w:pPr>
    </w:p>
    <w:p w14:paraId="35A91AED" w14:textId="6C781DD8" w:rsidR="002C3B6D" w:rsidRDefault="002C3B6D" w:rsidP="00F53E07">
      <w:pPr>
        <w:jc w:val="left"/>
      </w:pPr>
      <w:r>
        <w:t>______</w:t>
      </w:r>
      <w:r w:rsidR="00F53E07">
        <w:t>__</w:t>
      </w:r>
      <w:r>
        <w:t xml:space="preserve"> </w:t>
      </w:r>
      <w:r w:rsidR="00F53E07">
        <w:t>S</w:t>
      </w:r>
      <w:r>
        <w:t xml:space="preserve">tuk(s) Kerststerren van hout met stukje groen erop. </w:t>
      </w:r>
      <w:r w:rsidR="000213C1">
        <w:tab/>
      </w:r>
      <w:r w:rsidR="000213C1">
        <w:tab/>
      </w:r>
      <w:r w:rsidR="00F53E07">
        <w:t xml:space="preserve">       </w:t>
      </w:r>
    </w:p>
    <w:p w14:paraId="39C992D9" w14:textId="77777777" w:rsidR="002C3B6D" w:rsidRDefault="002C3B6D" w:rsidP="00F53E07">
      <w:pPr>
        <w:jc w:val="left"/>
      </w:pPr>
    </w:p>
    <w:p w14:paraId="3FF5141B" w14:textId="686C7867" w:rsidR="002C3B6D" w:rsidRDefault="002C3B6D" w:rsidP="00F53E07">
      <w:pPr>
        <w:jc w:val="left"/>
      </w:pPr>
      <w:r>
        <w:t>________</w:t>
      </w:r>
      <w:r w:rsidR="00F53E07">
        <w:t xml:space="preserve"> </w:t>
      </w:r>
      <w:r>
        <w:t>Pakje(s) met 5 kerstlolly’s , leuk verpakt.</w:t>
      </w:r>
      <w:r w:rsidR="000213C1">
        <w:t xml:space="preserve">     </w:t>
      </w:r>
      <w:r w:rsidR="000213C1">
        <w:tab/>
      </w:r>
      <w:r w:rsidR="000213C1">
        <w:tab/>
      </w:r>
      <w:r w:rsidR="000213C1">
        <w:tab/>
      </w:r>
      <w:r w:rsidR="00F53E07">
        <w:t xml:space="preserve">          </w:t>
      </w:r>
    </w:p>
    <w:p w14:paraId="53F4080B" w14:textId="77777777" w:rsidR="002C3B6D" w:rsidRDefault="002C3B6D" w:rsidP="00F53E07">
      <w:pPr>
        <w:jc w:val="left"/>
      </w:pPr>
    </w:p>
    <w:p w14:paraId="71547454" w14:textId="0706C75D" w:rsidR="002C3B6D" w:rsidRDefault="002C3B6D" w:rsidP="00F53E07">
      <w:pPr>
        <w:jc w:val="left"/>
      </w:pPr>
      <w:r>
        <w:t>________</w:t>
      </w:r>
      <w:r w:rsidR="00F53E07">
        <w:t xml:space="preserve"> </w:t>
      </w:r>
      <w:r>
        <w:t xml:space="preserve">Pakje(s) van 10 kerstkoekjes, leuk verpakt. </w:t>
      </w:r>
      <w:r w:rsidR="000213C1">
        <w:tab/>
        <w:t xml:space="preserve">                             </w:t>
      </w:r>
      <w:r w:rsidR="00F53E07">
        <w:t xml:space="preserve">        </w:t>
      </w:r>
    </w:p>
    <w:p w14:paraId="25E98A98" w14:textId="77777777" w:rsidR="002C3B6D" w:rsidRDefault="002C3B6D" w:rsidP="00F53E07">
      <w:pPr>
        <w:jc w:val="left"/>
      </w:pPr>
    </w:p>
    <w:p w14:paraId="543337CB" w14:textId="246D0FE0" w:rsidR="002C3B6D" w:rsidRDefault="002C3B6D" w:rsidP="00F53E07">
      <w:pPr>
        <w:jc w:val="left"/>
      </w:pPr>
      <w:r>
        <w:t xml:space="preserve">________ </w:t>
      </w:r>
      <w:r w:rsidR="00F53E07">
        <w:t>P</w:t>
      </w:r>
      <w:r>
        <w:t>akketje(s) van 5 verschillende kerstkaarten met envelop.</w:t>
      </w:r>
      <w:r w:rsidR="00F53E07">
        <w:t xml:space="preserve">                 </w:t>
      </w:r>
      <w:r>
        <w:t xml:space="preserve"> </w:t>
      </w:r>
    </w:p>
    <w:p w14:paraId="61BC3AF2" w14:textId="77777777" w:rsidR="002C3B6D" w:rsidRDefault="002C3B6D" w:rsidP="00F53E07">
      <w:pPr>
        <w:jc w:val="left"/>
      </w:pPr>
    </w:p>
    <w:p w14:paraId="2DFAA983" w14:textId="77777777" w:rsidR="00F53E07" w:rsidRDefault="002C3B6D" w:rsidP="00F53E07">
      <w:pPr>
        <w:jc w:val="left"/>
      </w:pPr>
      <w:r>
        <w:t>________ Opberg</w:t>
      </w:r>
      <w:r w:rsidR="00F53E07">
        <w:t xml:space="preserve"> </w:t>
      </w:r>
      <w:r>
        <w:t>pot met leuk kersttafereeltje</w:t>
      </w:r>
    </w:p>
    <w:p w14:paraId="078ECFD6" w14:textId="77777777" w:rsidR="00F53E07" w:rsidRDefault="00F53E07" w:rsidP="00F53E07">
      <w:pPr>
        <w:jc w:val="left"/>
      </w:pPr>
    </w:p>
    <w:p w14:paraId="5950508D" w14:textId="5C7C00EF" w:rsidR="00F53E07" w:rsidRDefault="00F53E07" w:rsidP="00F53E07">
      <w:pPr>
        <w:jc w:val="left"/>
      </w:pPr>
      <w:r>
        <w:t xml:space="preserve">________ Pakketje van 5 verschillende kersthangers voor in de boom </w:t>
      </w:r>
      <w:r>
        <w:tab/>
        <w:t xml:space="preserve">                                                 </w:t>
      </w:r>
    </w:p>
    <w:p w14:paraId="6F39B80F" w14:textId="77777777" w:rsidR="002C3B6D" w:rsidRDefault="002C3B6D" w:rsidP="002C3B6D"/>
    <w:p w14:paraId="4118A335" w14:textId="7A4F6D89" w:rsidR="002C3B6D" w:rsidRDefault="002C3B6D" w:rsidP="002C3B6D"/>
    <w:p w14:paraId="259234DA" w14:textId="72E5BE83" w:rsidR="002C3B6D" w:rsidRDefault="002C3B6D" w:rsidP="002C3B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Persoonlijke gegevens</w:t>
      </w:r>
      <w:r w:rsidRPr="002C3B6D">
        <w:rPr>
          <w:b/>
          <w:bCs/>
          <w:sz w:val="28"/>
          <w:szCs w:val="28"/>
        </w:rPr>
        <w:t>:</w:t>
      </w:r>
    </w:p>
    <w:p w14:paraId="72CA98A7" w14:textId="292FC4AB" w:rsidR="002C3B6D" w:rsidRPr="00F53E07" w:rsidRDefault="002C3B6D" w:rsidP="002C3B6D">
      <w:pPr>
        <w:rPr>
          <w:b/>
          <w:bCs/>
        </w:rPr>
      </w:pPr>
      <w:r w:rsidRPr="00F53E07">
        <w:rPr>
          <w:b/>
          <w:bCs/>
        </w:rPr>
        <w:t>(deze gebruiken wij uitsluitend voor verwerking en bezorging van uw bestelling)</w:t>
      </w:r>
    </w:p>
    <w:p w14:paraId="6FC2D7A8" w14:textId="20D84803" w:rsidR="002C3B6D" w:rsidRDefault="002C3B6D" w:rsidP="002C3B6D">
      <w:pPr>
        <w:jc w:val="both"/>
      </w:pPr>
    </w:p>
    <w:p w14:paraId="244F57DC" w14:textId="13BC9FC2" w:rsidR="002C3B6D" w:rsidRDefault="002C3B6D" w:rsidP="002C3B6D">
      <w:r>
        <w:t>Naam: _______________________________________________</w:t>
      </w:r>
    </w:p>
    <w:p w14:paraId="5A9DE00C" w14:textId="75A91093" w:rsidR="002C3B6D" w:rsidRDefault="002C3B6D" w:rsidP="002C3B6D"/>
    <w:p w14:paraId="14C65359" w14:textId="6856A411" w:rsidR="002C3B6D" w:rsidRDefault="002C3B6D" w:rsidP="002C3B6D">
      <w:r>
        <w:t>Straat en Huisnummer: _________________________________________________</w:t>
      </w:r>
    </w:p>
    <w:p w14:paraId="56596968" w14:textId="3F2DA002" w:rsidR="002C3B6D" w:rsidRDefault="002C3B6D" w:rsidP="002C3B6D"/>
    <w:p w14:paraId="546055C6" w14:textId="005FEE11" w:rsidR="002C3B6D" w:rsidRDefault="002C3B6D" w:rsidP="002C3B6D">
      <w:r>
        <w:t>Postcode en plaats: ____________________________________________________</w:t>
      </w:r>
    </w:p>
    <w:p w14:paraId="69CC66C0" w14:textId="618EB049" w:rsidR="002C3B6D" w:rsidRDefault="002C3B6D" w:rsidP="002C3B6D"/>
    <w:p w14:paraId="3A0DC6DF" w14:textId="10989761" w:rsidR="002C3B6D" w:rsidRDefault="002C3B6D" w:rsidP="002C3B6D">
      <w:r>
        <w:t>Telefoonnummer: _____________________________________________________</w:t>
      </w:r>
    </w:p>
    <w:p w14:paraId="6A79DA41" w14:textId="5FB6EADE" w:rsidR="002C3B6D" w:rsidRDefault="002C3B6D" w:rsidP="002C3B6D"/>
    <w:p w14:paraId="3BB1854D" w14:textId="2453A8FA" w:rsidR="002C3B6D" w:rsidRPr="002C3B6D" w:rsidRDefault="002C3B6D" w:rsidP="002C3B6D">
      <w:pPr>
        <w:jc w:val="both"/>
        <w:rPr>
          <w:sz w:val="24"/>
          <w:szCs w:val="24"/>
        </w:rPr>
      </w:pPr>
    </w:p>
    <w:p w14:paraId="45898AFB" w14:textId="1E6903BC" w:rsidR="002C3B6D" w:rsidRDefault="002C3B6D" w:rsidP="002C3B6D">
      <w:pPr>
        <w:rPr>
          <w:sz w:val="24"/>
          <w:szCs w:val="24"/>
        </w:rPr>
      </w:pPr>
      <w:r w:rsidRPr="002C3B6D">
        <w:rPr>
          <w:sz w:val="24"/>
          <w:szCs w:val="24"/>
        </w:rPr>
        <w:t xml:space="preserve">Wij </w:t>
      </w:r>
      <w:r w:rsidRPr="002C3B6D">
        <w:rPr>
          <w:sz w:val="24"/>
          <w:szCs w:val="24"/>
        </w:rPr>
        <w:t xml:space="preserve">bezorgen uw bestelling </w:t>
      </w:r>
      <w:r w:rsidRPr="002C3B6D">
        <w:rPr>
          <w:sz w:val="24"/>
          <w:szCs w:val="24"/>
        </w:rPr>
        <w:t xml:space="preserve">tussen 14 december en 17 december bij u thuis. Wij vragen u het geld, </w:t>
      </w:r>
      <w:r w:rsidRPr="002C3B6D">
        <w:rPr>
          <w:sz w:val="24"/>
          <w:szCs w:val="24"/>
          <w:u w:val="single"/>
        </w:rPr>
        <w:t>contant in een envelop</w:t>
      </w:r>
      <w:r w:rsidRPr="002C3B6D">
        <w:rPr>
          <w:sz w:val="24"/>
          <w:szCs w:val="24"/>
        </w:rPr>
        <w:t xml:space="preserve">, klaar te hebben liggen in deze week. </w:t>
      </w:r>
    </w:p>
    <w:p w14:paraId="388635AB" w14:textId="141D5D1B" w:rsidR="002C3B6D" w:rsidRPr="002C3B6D" w:rsidRDefault="002C3B6D" w:rsidP="002C3B6D"/>
    <w:sectPr w:rsidR="002C3B6D" w:rsidRPr="002C3B6D" w:rsidSect="006C049C">
      <w:headerReference w:type="default" r:id="rId20"/>
      <w:footerReference w:type="default" r:id="rId21"/>
      <w:pgSz w:w="11906" w:h="16838" w:code="9"/>
      <w:pgMar w:top="4321" w:right="1293" w:bottom="3328" w:left="12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C33DC" w14:textId="77777777" w:rsidR="00BB0987" w:rsidRDefault="00BB0987" w:rsidP="008D11BB">
      <w:r>
        <w:separator/>
      </w:r>
    </w:p>
  </w:endnote>
  <w:endnote w:type="continuationSeparator" w:id="0">
    <w:p w14:paraId="6F80FB44" w14:textId="77777777" w:rsidR="00BB0987" w:rsidRDefault="00BB0987" w:rsidP="008D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2622F" w14:textId="77777777" w:rsidR="00B83D51" w:rsidRDefault="00B83D51">
    <w:pPr>
      <w:pStyle w:val="Voettekst"/>
    </w:pPr>
    <w:r>
      <w:rPr>
        <w:noProof/>
        <w:lang w:bidi="nl-NL"/>
      </w:rPr>
      <w:drawing>
        <wp:anchor distT="0" distB="0" distL="114300" distR="114300" simplePos="0" relativeHeight="251658240" behindDoc="1" locked="0" layoutInCell="1" allowOverlap="1" wp14:anchorId="2789F129" wp14:editId="71F5800B">
          <wp:simplePos x="0" y="0"/>
          <wp:positionH relativeFrom="column">
            <wp:posOffset>0</wp:posOffset>
          </wp:positionH>
          <wp:positionV relativeFrom="paragraph">
            <wp:posOffset>-1412875</wp:posOffset>
          </wp:positionV>
          <wp:extent cx="5943600" cy="1156036"/>
          <wp:effectExtent l="0" t="0" r="0" b="6350"/>
          <wp:wrapNone/>
          <wp:docPr id="22" name="Afbeelding 22" descr="Rode en groene li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56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94044" w14:textId="77777777" w:rsidR="00BB0987" w:rsidRDefault="00BB0987" w:rsidP="008D11BB">
      <w:r>
        <w:separator/>
      </w:r>
    </w:p>
  </w:footnote>
  <w:footnote w:type="continuationSeparator" w:id="0">
    <w:p w14:paraId="7CFC663B" w14:textId="77777777" w:rsidR="00BB0987" w:rsidRDefault="00BB0987" w:rsidP="008D1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7DAD6" w14:textId="77777777" w:rsidR="00B83D51" w:rsidRDefault="00B83D51">
    <w:pPr>
      <w:pStyle w:val="Kop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1A8A6A5" wp14:editId="6E0DEEAA">
              <wp:simplePos x="0" y="0"/>
              <wp:positionH relativeFrom="column">
                <wp:posOffset>-304800</wp:posOffset>
              </wp:positionH>
              <wp:positionV relativeFrom="paragraph">
                <wp:posOffset>314325</wp:posOffset>
              </wp:positionV>
              <wp:extent cx="6583680" cy="1584960"/>
              <wp:effectExtent l="0" t="0" r="7620" b="0"/>
              <wp:wrapNone/>
              <wp:docPr id="21" name="Groep 21" descr="Rode en groene linten met rode en groene kerstversieringe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3680" cy="158496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3" name="Afbeelding 3" descr="Rode en groene lint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Afbeelding 0" descr="Rode en groene kerstball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2B5E1B" id="Groep 21" o:spid="_x0000_s1026" alt="Rode en groene linten met rode en groene kerstversieringen" style="position:absolute;margin-left:-24pt;margin-top:24.75pt;width:518.4pt;height:124.8pt;z-index:-251656192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3" o:spid="_x0000_s1027" type="#_x0000_t75" alt="Rode en groene linten" style="position:absolute;left:1333;width:62636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">
                <v:imagedata r:id="rId3" o:title="Rode en groene linten"/>
              </v:shape>
              <v:shape id="Afbeelding 0" o:spid="_x0000_s1028" type="#_x0000_t75" alt="Rode en groene kerstballen" style="position:absolute;top:1619;width:6583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">
                <v:imagedata r:id="rId4" o:title="Rode en groene kerstballen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DB0D06A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4E462A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2EFE2A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E192A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EEB96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2D070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E49F0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BE884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38F77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C0A81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F1794"/>
    <w:multiLevelType w:val="hybridMultilevel"/>
    <w:tmpl w:val="E6DACD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987"/>
    <w:rsid w:val="000213C1"/>
    <w:rsid w:val="00044BB6"/>
    <w:rsid w:val="00080CE3"/>
    <w:rsid w:val="001A3AFB"/>
    <w:rsid w:val="001C4B4D"/>
    <w:rsid w:val="001D013D"/>
    <w:rsid w:val="002C3B6D"/>
    <w:rsid w:val="00351883"/>
    <w:rsid w:val="00352C78"/>
    <w:rsid w:val="00357BAB"/>
    <w:rsid w:val="0041075F"/>
    <w:rsid w:val="00420BDB"/>
    <w:rsid w:val="00434A90"/>
    <w:rsid w:val="00470EA4"/>
    <w:rsid w:val="004C468A"/>
    <w:rsid w:val="00554927"/>
    <w:rsid w:val="0057725B"/>
    <w:rsid w:val="00581368"/>
    <w:rsid w:val="005B306C"/>
    <w:rsid w:val="005E61B4"/>
    <w:rsid w:val="006010BF"/>
    <w:rsid w:val="00647669"/>
    <w:rsid w:val="00654A9A"/>
    <w:rsid w:val="00657188"/>
    <w:rsid w:val="00677AD4"/>
    <w:rsid w:val="006C049C"/>
    <w:rsid w:val="006D5E14"/>
    <w:rsid w:val="007365C0"/>
    <w:rsid w:val="00775D3B"/>
    <w:rsid w:val="007A50DA"/>
    <w:rsid w:val="008A1E34"/>
    <w:rsid w:val="008A5DA4"/>
    <w:rsid w:val="008D11BB"/>
    <w:rsid w:val="008D7C7A"/>
    <w:rsid w:val="008F4F61"/>
    <w:rsid w:val="00972061"/>
    <w:rsid w:val="009B35BE"/>
    <w:rsid w:val="009B73A6"/>
    <w:rsid w:val="009E126D"/>
    <w:rsid w:val="009F583A"/>
    <w:rsid w:val="00A510C0"/>
    <w:rsid w:val="00A66978"/>
    <w:rsid w:val="00A7442E"/>
    <w:rsid w:val="00AC5DD2"/>
    <w:rsid w:val="00B749BC"/>
    <w:rsid w:val="00B83D51"/>
    <w:rsid w:val="00B85920"/>
    <w:rsid w:val="00B929E3"/>
    <w:rsid w:val="00BB0987"/>
    <w:rsid w:val="00BB6BD8"/>
    <w:rsid w:val="00C34AB2"/>
    <w:rsid w:val="00C40B1E"/>
    <w:rsid w:val="00D127BF"/>
    <w:rsid w:val="00D454F3"/>
    <w:rsid w:val="00D66CDA"/>
    <w:rsid w:val="00D7549D"/>
    <w:rsid w:val="00D851A0"/>
    <w:rsid w:val="00DF3A7F"/>
    <w:rsid w:val="00E74552"/>
    <w:rsid w:val="00EC14A2"/>
    <w:rsid w:val="00EF309E"/>
    <w:rsid w:val="00F06832"/>
    <w:rsid w:val="00F53E07"/>
    <w:rsid w:val="00F840AF"/>
    <w:rsid w:val="00F90822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488B0"/>
  <w15:docId w15:val="{1C6E84DC-1C5A-4D8E-99D7-483EE791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Kop1">
    <w:name w:val="heading 1"/>
    <w:basedOn w:val="Standaard"/>
    <w:next w:val="Standaard"/>
    <w:link w:val="Kop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Bedrijfsnaam">
    <w:name w:val="Bedrijfsnaam"/>
    <w:basedOn w:val="Standaard"/>
    <w:qFormat/>
    <w:rsid w:val="00B749BC"/>
    <w:rPr>
      <w:caps/>
    </w:rPr>
  </w:style>
  <w:style w:type="paragraph" w:customStyle="1" w:styleId="Datumentijd">
    <w:name w:val="Datum en tijd"/>
    <w:basedOn w:val="Standaard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Cursief">
    <w:name w:val="Cursief"/>
    <w:basedOn w:val="Standaard"/>
    <w:qFormat/>
    <w:rsid w:val="00B749BC"/>
    <w:pPr>
      <w:spacing w:before="240" w:after="240"/>
    </w:pPr>
    <w:rPr>
      <w:i/>
    </w:rPr>
  </w:style>
  <w:style w:type="paragraph" w:styleId="Koptekst">
    <w:name w:val="header"/>
    <w:basedOn w:val="Standaard"/>
    <w:link w:val="Koptekst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D11BB"/>
    <w:rPr>
      <w:rFonts w:asciiTheme="majorHAnsi" w:hAnsiTheme="majorHAnsi"/>
      <w:color w:val="84AA33"/>
    </w:rPr>
  </w:style>
  <w:style w:type="paragraph" w:styleId="Voettekst">
    <w:name w:val="footer"/>
    <w:basedOn w:val="Standaard"/>
    <w:link w:val="Voettekst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D11BB"/>
    <w:rPr>
      <w:rFonts w:asciiTheme="majorHAnsi" w:hAnsiTheme="majorHAnsi"/>
      <w:color w:val="84AA33"/>
    </w:rPr>
  </w:style>
  <w:style w:type="character" w:styleId="Tekstvantijdelijkeaanduiding">
    <w:name w:val="Placeholder Text"/>
    <w:basedOn w:val="Standaardalinea-lettertype"/>
    <w:uiPriority w:val="99"/>
    <w:semiHidden/>
    <w:rsid w:val="00B749BC"/>
    <w:rPr>
      <w:color w:val="595959" w:themeColor="text1" w:themeTint="A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351883"/>
  </w:style>
  <w:style w:type="paragraph" w:styleId="Bloktekst">
    <w:name w:val="Block Text"/>
    <w:basedOn w:val="Standaard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35188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351883"/>
    <w:rPr>
      <w:rFonts w:asciiTheme="majorHAnsi" w:hAnsiTheme="majorHAnsi"/>
      <w:color w:val="84AA33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351883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351883"/>
    <w:rPr>
      <w:rFonts w:asciiTheme="majorHAnsi" w:hAnsiTheme="majorHAnsi"/>
      <w:color w:val="84AA33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351883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351883"/>
    <w:rPr>
      <w:rFonts w:asciiTheme="majorHAnsi" w:hAnsiTheme="majorHAnsi"/>
      <w:color w:val="84AA33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351883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351883"/>
    <w:rPr>
      <w:rFonts w:asciiTheme="majorHAnsi" w:hAnsiTheme="majorHAnsi"/>
      <w:color w:val="84AA33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351883"/>
    <w:rPr>
      <w:rFonts w:asciiTheme="majorHAnsi" w:hAnsiTheme="majorHAnsi"/>
      <w:color w:val="84AA33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351883"/>
    <w:rPr>
      <w:rFonts w:asciiTheme="majorHAnsi" w:hAnsiTheme="majorHAnsi"/>
      <w:color w:val="84AA33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Titelvanboek">
    <w:name w:val="Book Title"/>
    <w:basedOn w:val="Standaardalinea-lettertype"/>
    <w:uiPriority w:val="33"/>
    <w:qFormat/>
    <w:rsid w:val="00351883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351883"/>
    <w:pPr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51883"/>
    <w:rPr>
      <w:rFonts w:asciiTheme="majorHAnsi" w:hAnsiTheme="majorHAnsi"/>
      <w:color w:val="84AA33"/>
    </w:rPr>
  </w:style>
  <w:style w:type="table" w:styleId="Kleurrijkraster">
    <w:name w:val="Colorful Grid"/>
    <w:basedOn w:val="Standaardtabe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351883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51883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518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onkerelijst">
    <w:name w:val="Dark List"/>
    <w:basedOn w:val="Standaardtabe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351883"/>
  </w:style>
  <w:style w:type="character" w:customStyle="1" w:styleId="DatumChar">
    <w:name w:val="Datum Char"/>
    <w:basedOn w:val="Standaardalinea-lettertype"/>
    <w:link w:val="Datum"/>
    <w:uiPriority w:val="99"/>
    <w:semiHidden/>
    <w:rsid w:val="00351883"/>
    <w:rPr>
      <w:rFonts w:asciiTheme="majorHAnsi" w:hAnsiTheme="majorHAnsi"/>
      <w:color w:val="84AA33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351883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351883"/>
    <w:rPr>
      <w:rFonts w:asciiTheme="majorHAnsi" w:hAnsiTheme="majorHAnsi"/>
      <w:color w:val="84AA33"/>
    </w:rPr>
  </w:style>
  <w:style w:type="character" w:styleId="Nadruk">
    <w:name w:val="Emphasis"/>
    <w:basedOn w:val="Standaardalinea-lettertype"/>
    <w:uiPriority w:val="20"/>
    <w:qFormat/>
    <w:rsid w:val="00351883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351883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51883"/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51883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51883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styleId="Rastertabel1licht">
    <w:name w:val="Grid Table 1 Light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astertabel3">
    <w:name w:val="Grid Table 3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351883"/>
  </w:style>
  <w:style w:type="paragraph" w:styleId="HTML-adres">
    <w:name w:val="HTML Address"/>
    <w:basedOn w:val="Standaard"/>
    <w:link w:val="HTML-adresChar"/>
    <w:uiPriority w:val="99"/>
    <w:semiHidden/>
    <w:unhideWhenUsed/>
    <w:rsid w:val="00351883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-citaat">
    <w:name w:val="HTML Cite"/>
    <w:basedOn w:val="Standaardalinea-lettertype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351883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351883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351883"/>
    <w:pPr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ievebenadrukking">
    <w:name w:val="Intense Emphasis"/>
    <w:basedOn w:val="Standaardalinea-lettertype"/>
    <w:uiPriority w:val="21"/>
    <w:qFormat/>
    <w:rsid w:val="00B749BC"/>
    <w:rPr>
      <w:i/>
      <w:iCs/>
      <w:color w:val="365F9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chtraster">
    <w:name w:val="Light Grid"/>
    <w:basedOn w:val="Standaardtabe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351883"/>
  </w:style>
  <w:style w:type="paragraph" w:styleId="Lijst">
    <w:name w:val="List"/>
    <w:basedOn w:val="Standaard"/>
    <w:uiPriority w:val="99"/>
    <w:semiHidden/>
    <w:unhideWhenUsed/>
    <w:rsid w:val="00351883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351883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351883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351883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351883"/>
    <w:pPr>
      <w:ind w:left="1415" w:hanging="283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qFormat/>
    <w:rsid w:val="00351883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jsttabel2">
    <w:name w:val="List Table 2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jsttabel3">
    <w:name w:val="List Table 3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Geenafstand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alweb">
    <w:name w:val="Normal (Web)"/>
    <w:basedOn w:val="Standaard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351883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351883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351883"/>
    <w:rPr>
      <w:rFonts w:asciiTheme="majorHAnsi" w:hAnsiTheme="majorHAnsi"/>
      <w:color w:val="84AA33"/>
    </w:rPr>
  </w:style>
  <w:style w:type="character" w:styleId="Paginanummer">
    <w:name w:val="page number"/>
    <w:basedOn w:val="Standaardalinea-lettertype"/>
    <w:uiPriority w:val="99"/>
    <w:semiHidden/>
    <w:unhideWhenUsed/>
    <w:rsid w:val="00351883"/>
  </w:style>
  <w:style w:type="table" w:styleId="Onopgemaaktetabel1">
    <w:name w:val="Plain Table 1"/>
    <w:basedOn w:val="Standaardtabe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Citaat">
    <w:name w:val="Quote"/>
    <w:basedOn w:val="Standaard"/>
    <w:next w:val="Standaard"/>
    <w:link w:val="Citaat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351883"/>
  </w:style>
  <w:style w:type="character" w:customStyle="1" w:styleId="AanhefChar">
    <w:name w:val="Aanhef Char"/>
    <w:basedOn w:val="Standaardalinea-lettertype"/>
    <w:link w:val="Aanhef"/>
    <w:uiPriority w:val="99"/>
    <w:semiHidden/>
    <w:rsid w:val="00351883"/>
    <w:rPr>
      <w:rFonts w:asciiTheme="majorHAnsi" w:hAnsiTheme="majorHAnsi"/>
      <w:color w:val="84AA33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351883"/>
    <w:pPr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351883"/>
    <w:rPr>
      <w:rFonts w:asciiTheme="majorHAnsi" w:hAnsiTheme="majorHAnsi"/>
      <w:color w:val="84AA33"/>
    </w:rPr>
  </w:style>
  <w:style w:type="character" w:styleId="Slimmehyperlink">
    <w:name w:val="Smart Hyperlink"/>
    <w:basedOn w:val="Standaardalinea-lettertype"/>
    <w:uiPriority w:val="99"/>
    <w:semiHidden/>
    <w:unhideWhenUsed/>
    <w:rsid w:val="00351883"/>
    <w:rPr>
      <w:u w:val="dotted"/>
    </w:rPr>
  </w:style>
  <w:style w:type="character" w:styleId="Zwaar">
    <w:name w:val="Strong"/>
    <w:basedOn w:val="Standaardalinea-lettertype"/>
    <w:uiPriority w:val="22"/>
    <w:qFormat/>
    <w:rsid w:val="00351883"/>
    <w:rPr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351883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qFormat/>
    <w:rsid w:val="00351883"/>
    <w:rPr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51883"/>
    <w:pPr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351883"/>
  </w:style>
  <w:style w:type="table" w:styleId="Professioneletabel">
    <w:name w:val="Table Professional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351883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351883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3518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351883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351883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351883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351883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351883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351883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BB09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evelienevers@swalmenroer.n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lienEvers\AppData\Roaming\Microsoft\Templates\Uitnodiging%20voor%20een%20feest%20met%20kerstballen%20en%20rood%20lint%20(formeel%20ontwerp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Uitnodiging voor een feest met kerstballen en rood lint (formeel ontwerp)</Template>
  <TotalTime>283</TotalTime>
  <Pages>3</Pages>
  <Words>497</Words>
  <Characters>2734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Evelien Evers</dc:creator>
  <cp:lastModifiedBy>Evelien Evers</cp:lastModifiedBy>
  <cp:revision>2</cp:revision>
  <cp:lastPrinted>2020-11-17T13:42:00Z</cp:lastPrinted>
  <dcterms:created xsi:type="dcterms:W3CDTF">2020-11-17T08:34:00Z</dcterms:created>
  <dcterms:modified xsi:type="dcterms:W3CDTF">2020-11-17T14:05:00Z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